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782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УИД86 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4061-46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  <w:jc w:val="center"/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01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7" w:right="28"/>
        <w:jc w:val="both"/>
      </w:pPr>
    </w:p>
    <w:p>
      <w:pPr>
        <w:widowControl w:val="0"/>
        <w:spacing w:before="0" w:after="0" w:line="317" w:lineRule="atLeast"/>
        <w:ind w:left="57" w:right="28" w:firstLine="65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</w:t>
      </w:r>
      <w:r>
        <w:rPr>
          <w:rFonts w:ascii="Times New Roman" w:eastAsia="Times New Roman" w:hAnsi="Times New Roman" w:cs="Times New Roman"/>
          <w:sz w:val="28"/>
          <w:szCs w:val="28"/>
        </w:rPr>
        <w:t>Юрьевича,</w:t>
      </w:r>
      <w:r>
        <w:rPr>
          <w:rStyle w:val="cat-UserDefinedgrp-28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25.06.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22: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9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являясь лицом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решению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</w:t>
      </w:r>
      <w:r>
        <w:rPr>
          <w:rFonts w:ascii="Times New Roman" w:eastAsia="Times New Roman" w:hAnsi="Times New Roman" w:cs="Times New Roman"/>
          <w:sz w:val="28"/>
          <w:szCs w:val="28"/>
        </w:rPr>
        <w:t>ограничение,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установленное в отношении него</w:t>
      </w:r>
      <w:r>
        <w:rPr>
          <w:rFonts w:ascii="Times New Roman" w:eastAsia="Times New Roman" w:hAnsi="Times New Roman" w:cs="Times New Roman"/>
          <w:sz w:val="28"/>
          <w:szCs w:val="28"/>
        </w:rPr>
        <w:t>, а именно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отсутствовал по месту жительства с 22:00 ч.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22:20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повторно в течении года.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судебном заседании вину признал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№ </w:t>
      </w:r>
      <w:r>
        <w:rPr>
          <w:rFonts w:ascii="Times New Roman" w:eastAsia="Times New Roman" w:hAnsi="Times New Roman" w:cs="Times New Roman"/>
          <w:sz w:val="28"/>
          <w:szCs w:val="28"/>
        </w:rPr>
        <w:t>502</w:t>
      </w:r>
      <w:r>
        <w:rPr>
          <w:rFonts w:ascii="Times New Roman" w:eastAsia="Times New Roman" w:hAnsi="Times New Roman" w:cs="Times New Roman"/>
          <w:sz w:val="28"/>
          <w:szCs w:val="28"/>
        </w:rPr>
        <w:t>615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.06.2025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административном правонарушении /л.д.2/, рапортом,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ХМАО-Югры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8"/>
          <w:szCs w:val="28"/>
        </w:rPr>
        <w:t>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ответственность, в соответствии со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4.2 и ст. 4.3.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3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подвергнуть административному аресту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двенадцать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отбы</w:t>
      </w:r>
      <w:r>
        <w:rPr>
          <w:rFonts w:ascii="Times New Roman" w:eastAsia="Times New Roman" w:hAnsi="Times New Roman" w:cs="Times New Roman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 с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01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517104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8rplc-13">
    <w:name w:val="cat-UserDefined grp-28 rplc-13"/>
    <w:basedOn w:val="DefaultParagraphFont"/>
  </w:style>
  <w:style w:type="character" w:customStyle="1" w:styleId="cat-UserDefinedgrp-29rplc-21">
    <w:name w:val="cat-UserDefined grp-29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E58AD-0D09-4588-A210-C559F5A5F645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